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404-ПП/6792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6792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для одежды, инвентарный номер: 6075,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для одежды, инвентарный номер: 6075,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2089.00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2089.0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1880.10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1671.20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1462.30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1253.40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1044.50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835.60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626.70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417.80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208.90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188.01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167.12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146.23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125.34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104.45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83.56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62.67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41.78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20.89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14.62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8.35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2.08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404-ПП/6792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13:31:50.539;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13:31:50.539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2,08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2.08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2.08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